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405-ПП/4914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4914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586,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586,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405-ПП/4914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16:11:59.867;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16:11:59.867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